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941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5096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Башаров Арслан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г.Лянтор, </w:t>
      </w:r>
      <w:r>
        <w:rPr>
          <w:rFonts w:ascii="Times New Roman" w:eastAsia="Times New Roman" w:hAnsi="Times New Roman" w:cs="Times New Roman"/>
          <w:sz w:val="28"/>
          <w:szCs w:val="28"/>
        </w:rPr>
        <w:t>мкр. 1, дом-38 квартира-2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6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</w:t>
      </w:r>
      <w:r>
        <w:rPr>
          <w:rFonts w:ascii="Times New Roman" w:eastAsia="Times New Roman" w:hAnsi="Times New Roman" w:cs="Times New Roman"/>
          <w:sz w:val="28"/>
          <w:szCs w:val="28"/>
        </w:rPr>
        <w:t>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 А.Р.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6 ст. 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Башаров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Арслан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000.00 /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9412620106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08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172435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header" Target="header1.xml" /><Relationship Id="rId12" Type="http://schemas.openxmlformats.org/officeDocument/2006/relationships/glossaryDocument" Target="glossary/document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6FB8C-9DEE-41B4-88B5-4C00B54B907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